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17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3695065</wp:posOffset>
              </wp:positionH>
              <wp:positionV relativeFrom="page">
                <wp:posOffset>9577705</wp:posOffset>
              </wp:positionV>
              <wp:extent cx="172720" cy="144780"/>
              <wp:effectExtent l="0" t="0" r="0" b="0"/>
              <wp:wrapNone/>
              <wp:docPr id="1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72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8" w:lineRule="exact"/>
                            <w:ind w:left="40"/>
                            <w:rPr>
                              <w:rFonts w:ascii="Arial Unicode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Unicode MS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0.95pt;margin-top:754.15pt;height:11.4pt;width:13.6pt;mso-position-horizontal-relative:page;mso-position-vertical-relative:page;z-index:-251650048;mso-width-relative:page;mso-height-relative:page;" filled="f" stroked="f" coordsize="21600,21600" o:gfxdata="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Ewb8z2gAAAA0BAAAPAAAAAAAAAAEAIAAAACIAAABkcnMvZG93bnJldi54bWxQSwEC&#10;FAAUAAAACACHTuJAcoWR77kBAABy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8" w:lineRule="exact"/>
                      <w:ind w:left="40"/>
                      <w:rPr>
                        <w:rFonts w:ascii="Arial Unicode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Unicode MS"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9181465</wp:posOffset>
              </wp:positionV>
              <wp:extent cx="1828800" cy="0"/>
              <wp:effectExtent l="0" t="0" r="0" b="0"/>
              <wp:wrapNone/>
              <wp:docPr id="16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" o:spid="_x0000_s1026" o:spt="20" style="position:absolute;left:0pt;margin-left:90pt;margin-top:722.95pt;height:0pt;width:144pt;mso-position-horizontal-relative:page;mso-position-vertical-relative:page;z-index:-251649024;mso-width-relative:page;mso-height-relative:page;" filled="f" stroked="t" coordsize="21600,21600" o:gfxdata="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Hyd3NcA&#10;AAANAQAADwAAAAAAAAABACAAAAAiAAAAZHJzL2Rvd25yZXYueG1sUEsBAhQAFAAAAAgAh07iQHl/&#10;yvLnAQAA3AMAAA4AAAAAAAAAAQAgAAAAJgEAAGRycy9lMm9Eb2MueG1sUEsFBgAAAAAGAAYAWQEA&#10;AH8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3707765</wp:posOffset>
              </wp:positionH>
              <wp:positionV relativeFrom="page">
                <wp:posOffset>9577705</wp:posOffset>
              </wp:positionV>
              <wp:extent cx="147320" cy="144780"/>
              <wp:effectExtent l="0" t="0" r="0" b="0"/>
              <wp:wrapNone/>
              <wp:docPr id="1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32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8" w:lineRule="exact"/>
                            <w:ind w:left="20"/>
                            <w:rPr>
                              <w:rFonts w:ascii="Arial Unicode MS"/>
                              <w:sz w:val="18"/>
                            </w:rPr>
                          </w:pPr>
                          <w:r>
                            <w:rPr>
                              <w:rFonts w:ascii="Arial Unicode MS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91.95pt;margin-top:754.15pt;height:11.4pt;width:11.6pt;mso-position-horizontal-relative:page;mso-position-vertical-relative:page;z-index:-251648000;mso-width-relative:page;mso-height-relative:page;" filled="f" stroked="f" coordsize="21600,21600" o:gfxdata="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s1KR9sAAAANAQAADwAAAAAAAAABACAAAAAiAAAAZHJzL2Rvd25yZXYueG1sUEsB&#10;AhQAFAAAAAgAh07iQPptgnW5AQAAcgMAAA4AAAAAAAAAAQAgAAAAK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8" w:lineRule="exact"/>
                      <w:ind w:left="20"/>
                      <w:rPr>
                        <w:rFonts w:ascii="Arial Unicode MS"/>
                        <w:sz w:val="18"/>
                      </w:rPr>
                    </w:pPr>
                    <w:r>
                      <w:rPr>
                        <w:rFonts w:ascii="Arial Unicode MS"/>
                        <w:sz w:val="18"/>
                      </w:rPr>
                      <w:t>11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3695065</wp:posOffset>
              </wp:positionH>
              <wp:positionV relativeFrom="page">
                <wp:posOffset>9577705</wp:posOffset>
              </wp:positionV>
              <wp:extent cx="172720" cy="144780"/>
              <wp:effectExtent l="0" t="0" r="0" b="0"/>
              <wp:wrapNone/>
              <wp:docPr id="1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72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8" w:lineRule="exact"/>
                            <w:ind w:left="40"/>
                            <w:rPr>
                              <w:rFonts w:ascii="Arial Unicode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Unicode MS"/>
                              <w:sz w:val="1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90.95pt;margin-top:754.15pt;height:11.4pt;width:13.6pt;mso-position-horizontal-relative:page;mso-position-vertical-relative:page;z-index:-251646976;mso-width-relative:page;mso-height-relative:page;" filled="f" stroked="f" coordsize="21600,21600" o:gfxdata="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Ewb8z2gAAAA0BAAAPAAAAAAAAAAEAIAAAACIAAABkcnMvZG93bnJldi54bWxQSwEC&#10;FAAUAAAACACHTuJAV1/VvbkBAABy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8" w:lineRule="exact"/>
                      <w:ind w:left="40"/>
                      <w:rPr>
                        <w:rFonts w:ascii="Arial Unicode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Unicode MS"/>
                        <w:sz w:val="1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3695065</wp:posOffset>
              </wp:positionH>
              <wp:positionV relativeFrom="page">
                <wp:posOffset>9758680</wp:posOffset>
              </wp:positionV>
              <wp:extent cx="172720" cy="144780"/>
              <wp:effectExtent l="0" t="0" r="0" b="0"/>
              <wp:wrapNone/>
              <wp:docPr id="19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72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8" w:lineRule="exact"/>
                            <w:ind w:left="40"/>
                            <w:rPr>
                              <w:rFonts w:ascii="Arial Unicode MS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Unicode MS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Unicode MS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90.95pt;margin-top:768.4pt;height:11.4pt;width:13.6pt;mso-position-horizontal-relative:page;mso-position-vertical-relative:page;z-index:-251645952;mso-width-relative:page;mso-height-relative:page;" filled="f" stroked="f" coordsize="21600,21600" o:gfxdata="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frvOp9oAAAANAQAADwAAAAAAAAABACAAAAAiAAAAZHJzL2Rvd25yZXYueG1sUEsB&#10;AhQAFAAAAAgAh07iQKKu/B66AQAAcg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8" w:lineRule="exact"/>
                      <w:ind w:left="40"/>
                      <w:rPr>
                        <w:rFonts w:ascii="Arial Unicode MS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Unicode MS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Unicode MS"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4"/>
      <w:numFmt w:val="decimal"/>
      <w:lvlText w:val="%1."/>
      <w:lvlJc w:val="left"/>
      <w:pPr>
        <w:ind w:left="1166" w:hanging="417"/>
      </w:pPr>
      <w:rPr>
        <w:rFonts w:hint="default"/>
        <w:b/>
        <w:bCs/>
        <w:w w:val="100"/>
        <w:lang w:val="en-US" w:eastAsia="en-US" w:bidi="en-US"/>
      </w:rPr>
    </w:lvl>
    <w:lvl w:ilvl="1" w:tentative="0">
      <w:start w:val="1"/>
      <w:numFmt w:val="decimal"/>
      <w:lvlText w:val="%1.%2"/>
      <w:lvlJc w:val="left"/>
      <w:pPr>
        <w:ind w:left="1139" w:hanging="417"/>
      </w:pPr>
      <w:rPr>
        <w:rFonts w:hint="default"/>
        <w:b/>
        <w:bCs/>
        <w:spacing w:val="-4"/>
        <w:w w:val="100"/>
        <w:lang w:val="en-US" w:eastAsia="en-US" w:bidi="en-US"/>
      </w:rPr>
    </w:lvl>
    <w:lvl w:ilvl="2" w:tentative="0">
      <w:start w:val="1"/>
      <w:numFmt w:val="decimal"/>
      <w:lvlText w:val="%1.%2.%3"/>
      <w:lvlJc w:val="left"/>
      <w:pPr>
        <w:ind w:left="1320" w:hanging="41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1320" w:hanging="417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2403" w:hanging="417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3487" w:hanging="417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4571" w:hanging="417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5655" w:hanging="417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6738" w:hanging="417"/>
      </w:pPr>
      <w:rPr>
        <w:rFonts w:hint="default"/>
        <w:lang w:val="en-US" w:eastAsia="en-US" w:bidi="en-US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1185" w:hanging="601"/>
      </w:pPr>
      <w:rPr>
        <w:rFonts w:hint="default" w:ascii="宋体" w:hAnsi="宋体" w:eastAsia="宋体" w:cs="宋体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952" w:hanging="60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725" w:hanging="60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497" w:hanging="60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270" w:hanging="60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043" w:hanging="60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815" w:hanging="60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588" w:hanging="60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361" w:hanging="601"/>
      </w:pPr>
      <w:rPr>
        <w:rFonts w:hint="default"/>
        <w:lang w:val="en-US" w:eastAsia="en-US" w:bidi="en-US"/>
      </w:rPr>
    </w:lvl>
  </w:abstractNum>
  <w:abstractNum w:abstractNumId="2">
    <w:nsid w:val="CF092B84"/>
    <w:multiLevelType w:val="multilevel"/>
    <w:tmpl w:val="CF092B84"/>
    <w:lvl w:ilvl="0" w:tentative="0">
      <w:start w:val="5"/>
      <w:numFmt w:val="decimal"/>
      <w:lvlText w:val="%1"/>
      <w:lvlJc w:val="left"/>
      <w:pPr>
        <w:ind w:left="603" w:hanging="364"/>
      </w:pPr>
      <w:rPr>
        <w:rFonts w:hint="default"/>
        <w:lang w:val="en-US" w:eastAsia="en-US" w:bidi="en-US"/>
      </w:rPr>
    </w:lvl>
    <w:lvl w:ilvl="1" w:tentative="0">
      <w:start w:val="2"/>
      <w:numFmt w:val="decimal"/>
      <w:lvlText w:val="%1.%2"/>
      <w:lvlJc w:val="left"/>
      <w:pPr>
        <w:ind w:left="603" w:hanging="364"/>
      </w:pPr>
      <w:rPr>
        <w:rFonts w:hint="default" w:ascii="Microsoft JhengHei" w:hAnsi="Microsoft JhengHei" w:eastAsia="Microsoft JhengHei" w:cs="Microsoft JhengHei"/>
        <w:b/>
        <w:bCs/>
        <w:spacing w:val="0"/>
        <w:w w:val="83"/>
        <w:sz w:val="22"/>
        <w:szCs w:val="22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261" w:hanging="364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091" w:hanging="364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922" w:hanging="364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753" w:hanging="364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583" w:hanging="364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414" w:hanging="364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245" w:hanging="364"/>
      </w:pPr>
      <w:rPr>
        <w:rFonts w:hint="default"/>
        <w:lang w:val="en-US" w:eastAsia="en-US" w:bidi="en-US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600" w:hanging="360"/>
      </w:pPr>
      <w:rPr>
        <w:rFonts w:hint="default" w:ascii="Microsoft JhengHei" w:hAnsi="Microsoft JhengHei" w:eastAsia="Microsoft JhengHei" w:cs="Microsoft JhengHei"/>
        <w:b/>
        <w:bCs/>
        <w:spacing w:val="0"/>
        <w:w w:val="117"/>
        <w:sz w:val="28"/>
        <w:szCs w:val="28"/>
        <w:lang w:val="en-US" w:eastAsia="en-US" w:bidi="en-US"/>
      </w:rPr>
    </w:lvl>
    <w:lvl w:ilvl="1" w:tentative="0">
      <w:start w:val="1"/>
      <w:numFmt w:val="decimal"/>
      <w:lvlText w:val="%1.%2"/>
      <w:lvlJc w:val="left"/>
      <w:pPr>
        <w:ind w:left="1136" w:hanging="417"/>
      </w:pPr>
      <w:rPr>
        <w:rFonts w:hint="default"/>
        <w:b/>
        <w:bCs/>
        <w:spacing w:val="-4"/>
        <w:w w:val="100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002" w:hanging="417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865" w:hanging="417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728" w:hanging="417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591" w:hanging="417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454" w:hanging="417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317" w:hanging="417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180" w:hanging="417"/>
      </w:pPr>
      <w:rPr>
        <w:rFonts w:hint="default"/>
        <w:lang w:val="en-US" w:eastAsia="en-US" w:bidi="en-US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decimal"/>
      <w:lvlText w:val="[%1]"/>
      <w:lvlJc w:val="left"/>
      <w:pPr>
        <w:ind w:left="643" w:hanging="404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466" w:hanging="404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293" w:hanging="404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119" w:hanging="404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946" w:hanging="404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773" w:hanging="404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599" w:hanging="404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426" w:hanging="404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253" w:hanging="404"/>
      </w:pPr>
      <w:rPr>
        <w:rFonts w:hint="default"/>
        <w:lang w:val="en-US" w:eastAsia="en-US" w:bidi="en-US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039" w:hanging="346"/>
      </w:pPr>
      <w:rPr>
        <w:rFonts w:hint="default"/>
        <w:b/>
        <w:bCs/>
        <w:w w:val="100"/>
        <w:lang w:val="en-US" w:eastAsia="en-US" w:bidi="en-US"/>
      </w:rPr>
    </w:lvl>
    <w:lvl w:ilvl="1" w:tentative="0">
      <w:start w:val="1"/>
      <w:numFmt w:val="decimal"/>
      <w:lvlText w:val="%1.%2"/>
      <w:lvlJc w:val="left"/>
      <w:pPr>
        <w:ind w:left="1088" w:hanging="474"/>
      </w:pPr>
      <w:rPr>
        <w:rFonts w:hint="default" w:ascii="Times New Roman" w:hAnsi="Times New Roman" w:eastAsia="Times New Roman" w:cs="Times New Roman"/>
        <w:b/>
        <w:bCs/>
        <w:spacing w:val="-7"/>
        <w:w w:val="100"/>
        <w:sz w:val="24"/>
        <w:szCs w:val="24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949" w:hanging="474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819" w:hanging="474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688" w:hanging="474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558" w:hanging="474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428" w:hanging="474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297" w:hanging="474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167" w:hanging="474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NzAwMDU4NThkMDk1YWEwZTdkNzQ4MjZlMzM3MTgifQ=="/>
  </w:docVars>
  <w:rsids>
    <w:rsidRoot w:val="001E306A"/>
    <w:rsid w:val="001E306A"/>
    <w:rsid w:val="00236F73"/>
    <w:rsid w:val="00DF59CA"/>
    <w:rsid w:val="158111D0"/>
    <w:rsid w:val="18D512E7"/>
    <w:rsid w:val="3C68500C"/>
    <w:rsid w:val="4D31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538"/>
      <w:outlineLvl w:val="0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600" w:hanging="361"/>
      <w:outlineLvl w:val="1"/>
    </w:pPr>
    <w:rPr>
      <w:rFonts w:ascii="Microsoft JhengHei" w:hAnsi="Microsoft JhengHei" w:eastAsia="Microsoft JhengHei" w:cs="Microsoft JhengHei"/>
      <w:b/>
      <w:bCs/>
      <w:sz w:val="28"/>
      <w:szCs w:val="28"/>
    </w:rPr>
  </w:style>
  <w:style w:type="paragraph" w:styleId="4">
    <w:name w:val="heading 3"/>
    <w:basedOn w:val="1"/>
    <w:next w:val="1"/>
    <w:qFormat/>
    <w:uiPriority w:val="1"/>
    <w:pPr>
      <w:ind w:left="603" w:hanging="364"/>
      <w:outlineLvl w:val="2"/>
    </w:pPr>
    <w:rPr>
      <w:rFonts w:ascii="Microsoft JhengHei" w:hAnsi="Microsoft JhengHei" w:eastAsia="Microsoft JhengHei" w:cs="Microsoft JhengHei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240"/>
    </w:pPr>
    <w:rPr>
      <w:sz w:val="24"/>
      <w:szCs w:val="24"/>
    </w:rPr>
  </w:style>
  <w:style w:type="paragraph" w:styleId="6">
    <w:name w:val="Balloon Text"/>
    <w:basedOn w:val="1"/>
    <w:link w:val="16"/>
    <w:uiPriority w:val="0"/>
    <w:rPr>
      <w:sz w:val="18"/>
      <w:szCs w:val="18"/>
    </w:rPr>
  </w:style>
  <w:style w:type="paragraph" w:styleId="7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1320" w:hanging="601"/>
    </w:pPr>
  </w:style>
  <w:style w:type="paragraph" w:customStyle="1" w:styleId="13">
    <w:name w:val="Table Paragraph"/>
    <w:basedOn w:val="1"/>
    <w:qFormat/>
    <w:uiPriority w:val="1"/>
    <w:pPr>
      <w:ind w:left="107"/>
    </w:pPr>
  </w:style>
  <w:style w:type="character" w:customStyle="1" w:styleId="14">
    <w:name w:val="页眉 Char"/>
    <w:basedOn w:val="10"/>
    <w:link w:val="8"/>
    <w:uiPriority w:val="0"/>
    <w:rPr>
      <w:rFonts w:ascii="宋体" w:hAnsi="宋体" w:eastAsia="宋体" w:cs="宋体"/>
      <w:sz w:val="18"/>
      <w:szCs w:val="18"/>
      <w:lang w:eastAsia="en-US" w:bidi="en-US"/>
    </w:rPr>
  </w:style>
  <w:style w:type="character" w:customStyle="1" w:styleId="15">
    <w:name w:val="页脚 Char"/>
    <w:basedOn w:val="10"/>
    <w:link w:val="7"/>
    <w:uiPriority w:val="0"/>
    <w:rPr>
      <w:rFonts w:ascii="宋体" w:hAnsi="宋体" w:eastAsia="宋体" w:cs="宋体"/>
      <w:sz w:val="18"/>
      <w:szCs w:val="18"/>
      <w:lang w:eastAsia="en-US" w:bidi="en-US"/>
    </w:rPr>
  </w:style>
  <w:style w:type="character" w:customStyle="1" w:styleId="16">
    <w:name w:val="批注框文本 Char"/>
    <w:basedOn w:val="10"/>
    <w:link w:val="6"/>
    <w:uiPriority w:val="0"/>
    <w:rPr>
      <w:rFonts w:ascii="宋体" w:hAnsi="宋体" w:eastAsia="宋体" w:cs="宋体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22313</Words>
  <Characters>24468</Characters>
  <Lines>182</Lines>
  <Paragraphs>51</Paragraphs>
  <TotalTime>4</TotalTime>
  <ScaleCrop>false</ScaleCrop>
  <LinksUpToDate>false</LinksUpToDate>
  <CharactersWithSpaces>25277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2022-05-04T03:17:00Z</dcterms:created>
  <dc:creator>lx</dc:creator>
  <cp:lastModifiedBy>lx</cp:lastModifiedBy>
  <cp:lastPrinted>2023-05-09T07:30:25Z</cp:lastPrinted>
  <dcterms:modified xsi:type="dcterms:W3CDTF">2023-05-09T07:31:19Z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LastSaved">
    <vt:filetime>2022-05-04T00:00:00Z</vt:filetime>
  </property>
  <property fmtid="{D5CDD505-2E9C-101B-9397-08002B2CF9AE}" pid="4" name="KSOProductBuildVer">
    <vt:lpwstr>2052-11.1.0.14036</vt:lpwstr>
  </property>
  <property fmtid="{D5CDD505-2E9C-101B-9397-08002B2CF9AE}" pid="5" name="ICV">
    <vt:lpwstr>17FE19EF0D4D4F0FACBFAE6601F83673_13</vt:lpwstr>
  </property>
</Properties>
</file>